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6de0de" w14:textId="76de0d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Мектепке дейінгі тәрбие мен оқытуға мемлекеттік білім беру тапсырысын, ата-ана төлемақысының мөлшерін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Ұлытау облысы әкімдігінің 2023 жылғы 15 наурыздағы № 14/02 қаулысы. Ұлытау облысының Әділет департаментінде 2023 жылғы 15 наурызда № 11-20 болып тіркелді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"Қазақстан Республикасындағы жергілікті мемлекеттік басқару және өзін-өзі басқару туралы" заңының 27-бабы 1-тармағының </w:t>
      </w:r>
      <w:r>
        <w:rPr>
          <w:rFonts w:ascii="Times New Roman"/>
          <w:b w:val="false"/>
          <w:i w:val="false"/>
          <w:color w:val="000000"/>
          <w:sz w:val="28"/>
        </w:rPr>
        <w:t>1-13)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"Білім туралы" заңының 6-бабы </w:t>
      </w:r>
      <w:r>
        <w:rPr>
          <w:rFonts w:ascii="Times New Roman"/>
          <w:b w:val="false"/>
          <w:i w:val="false"/>
          <w:color w:val="000000"/>
          <w:sz w:val="28"/>
        </w:rPr>
        <w:t>2-тармағының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7-3) тармақшасына сәйкес, Ұлытау облысының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Мектепке дейінгі тәрбие мен оқытуға мемлекеттік білім беру тапсырысы мөлшері осы қаулының </w:t>
      </w:r>
      <w:r>
        <w:rPr>
          <w:rFonts w:ascii="Times New Roman"/>
          <w:b w:val="false"/>
          <w:i w:val="false"/>
          <w:color w:val="000000"/>
          <w:sz w:val="28"/>
        </w:rPr>
        <w:t>1 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Мектепке дейінгі тәрбие мен оқытуға ата-ана төлемақысының мөлшері осы қаулының </w:t>
      </w:r>
      <w:r>
        <w:rPr>
          <w:rFonts w:ascii="Times New Roman"/>
          <w:b w:val="false"/>
          <w:i w:val="false"/>
          <w:color w:val="000000"/>
          <w:sz w:val="28"/>
        </w:rPr>
        <w:t>2 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облыс әкімінің жетекшілік ететін орынбасарына жүктелсін.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 ресми жарияланған күнінен бастап қолданысқа енгізіледі, 1 тармағы 2023 жылғы 1 қаңтардан бастап туындаған құқықтық қатынастарға қолданылады.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Әкім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Әбдіғалиұлы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Ұлытау облысы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15 наурыздағы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14/02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қаулысына 1 қосымша</w:t>
            </w:r>
          </w:p>
        </w:tc>
      </w:tr>
    </w:tbl>
    <w:bookmarkStart w:name="z11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Мектепке дейінгі тәрбие мен оқытуға мемлекеттік білім беру тапсырысы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Тәрбиеленушілер саны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Мектепке дейінгі білім беретін ұйымдардың түрлері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Айына бір тәрбиеленушіге жұмсалатын шығындардың орташа құны (теңге)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 сағаттық режимі бар топтар, оның ішінде шағын орталықтар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сағаттық режимі бар топтар, оның ішінде шағын орталықтар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Жарты күн болатын топтары, жалпы білім беретін мектептің жанындағы мектепалды даярлық сыныптары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Түзету үлгісіндегі 10,5 сағаттық топтары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50 933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46 891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22 310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91 748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46 159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42 674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20 202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81 864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Радиация аймағындағы өңірлер үшін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Ауыл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52 681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48 445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95 389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Қала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47 937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44 228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20 937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85 505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Ұлытау облысы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15 наурыздағы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14/02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қаулысына 2 қосымша</w:t>
            </w:r>
          </w:p>
        </w:tc>
      </w:tr>
    </w:tbl>
    <w:bookmarkStart w:name="z13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Мектепке дейінгі тәрбие мен оқытуға ата-ана төлемақысының мөлшері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Мектепке дейінгі білім беру ұйымының түрі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Тәрбиеленушілер саны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Айына бір балаға (1-3 жас) тамақтану үшін ата-ана төлемақының мөлшері (теңге)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Айына бір балаға (3-5 жас) тамақтану үшін ата-ана төлемақының мөлшері (теңге)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Жезқазған қаласы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Балабақша (мемлекеттік мектепке дейінгі ұйымдар)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Балабақша (жеке меншік мектепке дейінгі ұйымдар)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Сәтбаев қаласы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Балабақша (мемлекеттік мектепке дейінгі ұйымдар)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Балабақша (жеке меншік мектепке дейінгі ұйымдар)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Қаражал қаласы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Балабақша (мемлекеттік мектепке дейінгі ұйымдар)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Балабақша (жеке меншік мектепке дейінгі ұйымдар)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Жаңаарқа ауданы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Балабақша (мемлекеттік мектепке дейінгі ұйымдар)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Балабақша (жеке меншік мектепке дейінгі ұйымдар)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Ұлытау ауданы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Балабақша (мемлекеттік мектепке дейінгі ұйымдар)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Балабақша (жеке меншік мектепке дейінгі ұйымдар)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